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64E73A5" w14:textId="56575896" w:rsidR="00DB7451" w:rsidRPr="00242FDC" w:rsidRDefault="00DB7451" w:rsidP="006E44C3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proofErr w:type="spellStart"/>
      <w:r w:rsidRPr="00697039">
        <w:rPr>
          <w:rStyle w:val="a3"/>
          <w:rFonts w:ascii="Times New Roman" w:hAnsi="Times New Roman" w:cs="Times New Roman"/>
          <w:sz w:val="28"/>
          <w:szCs w:val="28"/>
        </w:rPr>
        <w:t>Головний</w:t>
      </w:r>
      <w:proofErr w:type="spellEnd"/>
      <w:r w:rsidRPr="00697039">
        <w:rPr>
          <w:rStyle w:val="a3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7039">
        <w:rPr>
          <w:rStyle w:val="a3"/>
          <w:rFonts w:ascii="Times New Roman" w:hAnsi="Times New Roman" w:cs="Times New Roman"/>
          <w:sz w:val="28"/>
          <w:szCs w:val="28"/>
        </w:rPr>
        <w:t>вхід</w:t>
      </w:r>
      <w:proofErr w:type="spellEnd"/>
      <w:r w:rsidRPr="00697039">
        <w:rPr>
          <w:rStyle w:val="a3"/>
          <w:rFonts w:ascii="Times New Roman" w:hAnsi="Times New Roman" w:cs="Times New Roman"/>
          <w:sz w:val="28"/>
          <w:szCs w:val="28"/>
        </w:rPr>
        <w:t xml:space="preserve"> до </w:t>
      </w:r>
      <w:proofErr w:type="spellStart"/>
      <w:r w:rsidRPr="00697039">
        <w:rPr>
          <w:rStyle w:val="a3"/>
          <w:rFonts w:ascii="Times New Roman" w:hAnsi="Times New Roman" w:cs="Times New Roman"/>
          <w:sz w:val="28"/>
          <w:szCs w:val="28"/>
        </w:rPr>
        <w:t>приміщення</w:t>
      </w:r>
      <w:proofErr w:type="spellEnd"/>
      <w:r w:rsidRPr="00697039">
        <w:rPr>
          <w:rStyle w:val="a3"/>
          <w:rFonts w:ascii="Times New Roman" w:hAnsi="Times New Roman" w:cs="Times New Roman"/>
          <w:sz w:val="28"/>
          <w:szCs w:val="28"/>
        </w:rPr>
        <w:t xml:space="preserve"> </w:t>
      </w:r>
      <w:r w:rsidRPr="00697039">
        <w:rPr>
          <w:rStyle w:val="a3"/>
          <w:rFonts w:ascii="Times New Roman" w:hAnsi="Times New Roman" w:cs="Times New Roman"/>
          <w:sz w:val="28"/>
          <w:szCs w:val="28"/>
          <w:lang w:val="uk-UA"/>
        </w:rPr>
        <w:t>Чугуївського міського суду Харківської області корпус А</w:t>
      </w:r>
      <w:r w:rsidRPr="00697039">
        <w:rPr>
          <w:rStyle w:val="a3"/>
          <w:rFonts w:ascii="Times New Roman" w:hAnsi="Times New Roman" w:cs="Times New Roman"/>
          <w:sz w:val="28"/>
          <w:szCs w:val="28"/>
        </w:rPr>
        <w:t xml:space="preserve"> </w:t>
      </w:r>
      <w:r w:rsidR="00242FDC">
        <w:rPr>
          <w:rStyle w:val="a3"/>
          <w:rFonts w:ascii="Times New Roman" w:hAnsi="Times New Roman" w:cs="Times New Roman"/>
          <w:sz w:val="28"/>
          <w:szCs w:val="28"/>
          <w:lang w:val="uk-UA"/>
        </w:rPr>
        <w:t>(</w:t>
      </w:r>
      <w:proofErr w:type="spellStart"/>
      <w:r w:rsidRPr="00697039">
        <w:rPr>
          <w:rStyle w:val="a3"/>
          <w:rFonts w:ascii="Times New Roman" w:hAnsi="Times New Roman" w:cs="Times New Roman"/>
          <w:sz w:val="28"/>
          <w:szCs w:val="28"/>
        </w:rPr>
        <w:t>зовнішній</w:t>
      </w:r>
      <w:proofErr w:type="spellEnd"/>
      <w:r w:rsidRPr="00697039">
        <w:rPr>
          <w:rStyle w:val="a3"/>
          <w:rFonts w:ascii="Times New Roman" w:hAnsi="Times New Roman" w:cs="Times New Roman"/>
          <w:sz w:val="28"/>
          <w:szCs w:val="28"/>
        </w:rPr>
        <w:t xml:space="preserve"> фасад</w:t>
      </w:r>
      <w:r w:rsidR="00242FDC">
        <w:rPr>
          <w:rStyle w:val="a3"/>
          <w:rFonts w:ascii="Times New Roman" w:hAnsi="Times New Roman" w:cs="Times New Roman"/>
          <w:sz w:val="28"/>
          <w:szCs w:val="28"/>
          <w:lang w:val="uk-UA"/>
        </w:rPr>
        <w:t>)</w:t>
      </w:r>
    </w:p>
    <w:p w14:paraId="0E2CABFE" w14:textId="4D3EC013" w:rsidR="006E44C3" w:rsidRPr="00697039" w:rsidRDefault="00DB7451" w:rsidP="006E44C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97039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6A0C09BE" wp14:editId="4EC66BBA">
            <wp:simplePos x="0" y="0"/>
            <wp:positionH relativeFrom="column">
              <wp:posOffset>252730</wp:posOffset>
            </wp:positionH>
            <wp:positionV relativeFrom="paragraph">
              <wp:posOffset>635</wp:posOffset>
            </wp:positionV>
            <wp:extent cx="5377815" cy="3899535"/>
            <wp:effectExtent l="0" t="0" r="0" b="571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7815" cy="3899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7B5B75CF" w14:textId="25F335B5" w:rsidR="006E44C3" w:rsidRPr="00697039" w:rsidRDefault="006E44C3" w:rsidP="006E44C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E602828" w14:textId="77777777" w:rsidR="00CE3830" w:rsidRPr="00697039" w:rsidRDefault="006E44C3" w:rsidP="006E44C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97039">
        <w:rPr>
          <w:rFonts w:ascii="Times New Roman" w:hAnsi="Times New Roman" w:cs="Times New Roman"/>
          <w:b/>
          <w:sz w:val="28"/>
          <w:szCs w:val="28"/>
        </w:rPr>
        <w:br w:type="textWrapping" w:clear="all"/>
      </w:r>
    </w:p>
    <w:p w14:paraId="3AACA982" w14:textId="49983370" w:rsidR="00DB7451" w:rsidRPr="00697039" w:rsidRDefault="0099176E" w:rsidP="006E44C3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97039">
        <w:rPr>
          <w:rFonts w:ascii="Times New Roman" w:hAnsi="Times New Roman" w:cs="Times New Roman"/>
          <w:b/>
          <w:sz w:val="28"/>
          <w:szCs w:val="28"/>
          <w:lang w:val="uk-UA"/>
        </w:rPr>
        <w:t>Пандус</w:t>
      </w:r>
    </w:p>
    <w:p w14:paraId="683418F9" w14:textId="08F84FD3" w:rsidR="003A50E8" w:rsidRPr="00697039" w:rsidRDefault="003A50E8" w:rsidP="006E44C3">
      <w:pPr>
        <w:jc w:val="center"/>
        <w:rPr>
          <w:rStyle w:val="a3"/>
          <w:rFonts w:ascii="Times New Roman" w:hAnsi="Times New Roman" w:cs="Times New Roman"/>
          <w:sz w:val="28"/>
          <w:szCs w:val="28"/>
        </w:rPr>
      </w:pPr>
      <w:r w:rsidRPr="00697039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3F493AD4" wp14:editId="457E8EE7">
            <wp:extent cx="5609344" cy="3677156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4573" cy="3726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Pr="00697039">
        <w:rPr>
          <w:rStyle w:val="a3"/>
          <w:rFonts w:ascii="Times New Roman" w:hAnsi="Times New Roman" w:cs="Times New Roman"/>
          <w:sz w:val="28"/>
          <w:szCs w:val="28"/>
        </w:rPr>
        <w:t>Зовнішні</w:t>
      </w:r>
      <w:proofErr w:type="spellEnd"/>
      <w:r w:rsidRPr="00697039">
        <w:rPr>
          <w:rStyle w:val="a3"/>
          <w:rFonts w:ascii="Times New Roman" w:hAnsi="Times New Roman" w:cs="Times New Roman"/>
          <w:sz w:val="28"/>
          <w:szCs w:val="28"/>
        </w:rPr>
        <w:t xml:space="preserve"> сходи з </w:t>
      </w:r>
      <w:proofErr w:type="spellStart"/>
      <w:r w:rsidRPr="00697039">
        <w:rPr>
          <w:rStyle w:val="a3"/>
          <w:rFonts w:ascii="Times New Roman" w:hAnsi="Times New Roman" w:cs="Times New Roman"/>
          <w:sz w:val="28"/>
          <w:szCs w:val="28"/>
        </w:rPr>
        <w:t>маркуванням</w:t>
      </w:r>
      <w:proofErr w:type="spellEnd"/>
      <w:r w:rsidRPr="00697039">
        <w:rPr>
          <w:rStyle w:val="a3"/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97039">
        <w:rPr>
          <w:rStyle w:val="a3"/>
          <w:rFonts w:ascii="Times New Roman" w:hAnsi="Times New Roman" w:cs="Times New Roman"/>
          <w:sz w:val="28"/>
          <w:szCs w:val="28"/>
        </w:rPr>
        <w:t>поручні</w:t>
      </w:r>
      <w:proofErr w:type="spellEnd"/>
    </w:p>
    <w:p w14:paraId="391B07E7" w14:textId="5061B676" w:rsidR="003A50E8" w:rsidRPr="00697039" w:rsidRDefault="006E44C3" w:rsidP="006E44C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97039"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 wp14:anchorId="504092E8" wp14:editId="0BD8959E">
            <wp:extent cx="5340350" cy="400512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74027" cy="4030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2BF7EE" w14:textId="23F41710" w:rsidR="006E44C3" w:rsidRPr="00697039" w:rsidRDefault="006E44C3" w:rsidP="006E44C3">
      <w:pPr>
        <w:jc w:val="center"/>
        <w:rPr>
          <w:rStyle w:val="a3"/>
          <w:rFonts w:ascii="Times New Roman" w:hAnsi="Times New Roman" w:cs="Times New Roman"/>
          <w:sz w:val="28"/>
          <w:szCs w:val="28"/>
        </w:rPr>
      </w:pPr>
      <w:r w:rsidRPr="00697039">
        <w:rPr>
          <w:rStyle w:val="a3"/>
          <w:rFonts w:ascii="Times New Roman" w:hAnsi="Times New Roman" w:cs="Times New Roman"/>
          <w:sz w:val="28"/>
          <w:szCs w:val="28"/>
        </w:rPr>
        <w:t xml:space="preserve">Кнопка </w:t>
      </w:r>
      <w:proofErr w:type="spellStart"/>
      <w:r w:rsidRPr="00697039">
        <w:rPr>
          <w:rStyle w:val="a3"/>
          <w:rFonts w:ascii="Times New Roman" w:hAnsi="Times New Roman" w:cs="Times New Roman"/>
          <w:sz w:val="28"/>
          <w:szCs w:val="28"/>
        </w:rPr>
        <w:t>виклику</w:t>
      </w:r>
      <w:proofErr w:type="spellEnd"/>
      <w:r w:rsidRPr="00697039">
        <w:rPr>
          <w:rStyle w:val="a3"/>
          <w:rFonts w:ascii="Times New Roman" w:hAnsi="Times New Roman" w:cs="Times New Roman"/>
          <w:sz w:val="28"/>
          <w:szCs w:val="28"/>
          <w:lang w:val="uk-UA"/>
        </w:rPr>
        <w:t xml:space="preserve"> відповідального співробітника суду</w:t>
      </w:r>
      <w:r w:rsidRPr="00697039">
        <w:rPr>
          <w:rStyle w:val="a3"/>
          <w:rFonts w:ascii="Times New Roman" w:hAnsi="Times New Roman" w:cs="Times New Roman"/>
          <w:sz w:val="28"/>
          <w:szCs w:val="28"/>
        </w:rPr>
        <w:t xml:space="preserve"> корпус А</w:t>
      </w:r>
    </w:p>
    <w:p w14:paraId="4FA1AB0D" w14:textId="77777777" w:rsidR="006E44C3" w:rsidRPr="00697039" w:rsidRDefault="006E44C3" w:rsidP="006E44C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0F90FEB" w14:textId="6056CB35" w:rsidR="00DB7451" w:rsidRPr="00697039" w:rsidRDefault="006E44C3" w:rsidP="006E44C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97039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3870BB10" wp14:editId="669297B3">
            <wp:extent cx="5225143" cy="3918722"/>
            <wp:effectExtent l="0" t="0" r="0" b="571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43163" cy="3932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80C645" w14:textId="71430CC5" w:rsidR="003A50E8" w:rsidRPr="00697039" w:rsidRDefault="003A50E8" w:rsidP="006E44C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E0373B7" w14:textId="77777777" w:rsidR="003A50E8" w:rsidRPr="00697039" w:rsidRDefault="003A50E8" w:rsidP="006E44C3">
      <w:pPr>
        <w:rPr>
          <w:rFonts w:ascii="Times New Roman" w:hAnsi="Times New Roman" w:cs="Times New Roman"/>
          <w:b/>
          <w:sz w:val="28"/>
          <w:szCs w:val="28"/>
        </w:rPr>
      </w:pPr>
    </w:p>
    <w:p w14:paraId="5967E786" w14:textId="4265F963" w:rsidR="003A50E8" w:rsidRPr="00697039" w:rsidRDefault="003A50E8" w:rsidP="006E44C3">
      <w:pPr>
        <w:jc w:val="center"/>
        <w:rPr>
          <w:rStyle w:val="a3"/>
          <w:rFonts w:ascii="Times New Roman" w:hAnsi="Times New Roman" w:cs="Times New Roman"/>
          <w:sz w:val="28"/>
          <w:szCs w:val="28"/>
        </w:rPr>
      </w:pPr>
      <w:proofErr w:type="spellStart"/>
      <w:r w:rsidRPr="00697039">
        <w:rPr>
          <w:rStyle w:val="a3"/>
          <w:rFonts w:ascii="Times New Roman" w:hAnsi="Times New Roman" w:cs="Times New Roman"/>
          <w:sz w:val="28"/>
          <w:szCs w:val="28"/>
        </w:rPr>
        <w:lastRenderedPageBreak/>
        <w:t>Головний</w:t>
      </w:r>
      <w:proofErr w:type="spellEnd"/>
      <w:r w:rsidRPr="00697039">
        <w:rPr>
          <w:rStyle w:val="a3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7039">
        <w:rPr>
          <w:rStyle w:val="a3"/>
          <w:rFonts w:ascii="Times New Roman" w:hAnsi="Times New Roman" w:cs="Times New Roman"/>
          <w:sz w:val="28"/>
          <w:szCs w:val="28"/>
        </w:rPr>
        <w:t>вхід</w:t>
      </w:r>
      <w:proofErr w:type="spellEnd"/>
      <w:r w:rsidRPr="00697039">
        <w:rPr>
          <w:rStyle w:val="a3"/>
          <w:rFonts w:ascii="Times New Roman" w:hAnsi="Times New Roman" w:cs="Times New Roman"/>
          <w:sz w:val="28"/>
          <w:szCs w:val="28"/>
        </w:rPr>
        <w:t xml:space="preserve"> до </w:t>
      </w:r>
      <w:proofErr w:type="spellStart"/>
      <w:r w:rsidRPr="00697039">
        <w:rPr>
          <w:rStyle w:val="a3"/>
          <w:rFonts w:ascii="Times New Roman" w:hAnsi="Times New Roman" w:cs="Times New Roman"/>
          <w:sz w:val="28"/>
          <w:szCs w:val="28"/>
        </w:rPr>
        <w:t>приміщення</w:t>
      </w:r>
      <w:proofErr w:type="spellEnd"/>
      <w:r w:rsidRPr="00697039">
        <w:rPr>
          <w:rStyle w:val="a3"/>
          <w:rFonts w:ascii="Times New Roman" w:hAnsi="Times New Roman" w:cs="Times New Roman"/>
          <w:sz w:val="28"/>
          <w:szCs w:val="28"/>
        </w:rPr>
        <w:t xml:space="preserve"> </w:t>
      </w:r>
      <w:r w:rsidRPr="00697039">
        <w:rPr>
          <w:rStyle w:val="a3"/>
          <w:rFonts w:ascii="Times New Roman" w:hAnsi="Times New Roman" w:cs="Times New Roman"/>
          <w:sz w:val="28"/>
          <w:szCs w:val="28"/>
          <w:lang w:val="uk-UA"/>
        </w:rPr>
        <w:t>Чугуївського міського суду Харківської області корпус Б</w:t>
      </w:r>
      <w:r w:rsidRPr="00697039">
        <w:rPr>
          <w:rStyle w:val="a3"/>
          <w:rFonts w:ascii="Times New Roman" w:hAnsi="Times New Roman" w:cs="Times New Roman"/>
          <w:sz w:val="28"/>
          <w:szCs w:val="28"/>
        </w:rPr>
        <w:t xml:space="preserve">, </w:t>
      </w:r>
      <w:bookmarkStart w:id="0" w:name="_GoBack"/>
      <w:bookmarkEnd w:id="0"/>
    </w:p>
    <w:p w14:paraId="1E2D2C40" w14:textId="28A7A4B2" w:rsidR="004023D8" w:rsidRPr="00697039" w:rsidRDefault="004023D8" w:rsidP="004023D8">
      <w:pPr>
        <w:jc w:val="center"/>
        <w:rPr>
          <w:rStyle w:val="a3"/>
          <w:rFonts w:ascii="Times New Roman" w:hAnsi="Times New Roman" w:cs="Times New Roman"/>
          <w:sz w:val="28"/>
          <w:szCs w:val="28"/>
          <w:lang w:val="uk-UA"/>
        </w:rPr>
      </w:pPr>
      <w:r w:rsidRPr="00697039">
        <w:rPr>
          <w:rStyle w:val="a3"/>
          <w:rFonts w:ascii="Times New Roman" w:hAnsi="Times New Roman" w:cs="Times New Roman"/>
          <w:sz w:val="28"/>
          <w:szCs w:val="28"/>
          <w:lang w:val="uk-UA"/>
        </w:rPr>
        <w:t>та к</w:t>
      </w:r>
      <w:proofErr w:type="spellStart"/>
      <w:r w:rsidRPr="00697039">
        <w:rPr>
          <w:rStyle w:val="a3"/>
          <w:rFonts w:ascii="Times New Roman" w:hAnsi="Times New Roman" w:cs="Times New Roman"/>
          <w:sz w:val="28"/>
          <w:szCs w:val="28"/>
        </w:rPr>
        <w:t>нопка</w:t>
      </w:r>
      <w:proofErr w:type="spellEnd"/>
      <w:r w:rsidRPr="00697039">
        <w:rPr>
          <w:rStyle w:val="a3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7039">
        <w:rPr>
          <w:rStyle w:val="a3"/>
          <w:rFonts w:ascii="Times New Roman" w:hAnsi="Times New Roman" w:cs="Times New Roman"/>
          <w:sz w:val="28"/>
          <w:szCs w:val="28"/>
        </w:rPr>
        <w:t>виклику</w:t>
      </w:r>
      <w:proofErr w:type="spellEnd"/>
      <w:r w:rsidRPr="00697039">
        <w:rPr>
          <w:rStyle w:val="a3"/>
          <w:rFonts w:ascii="Times New Roman" w:hAnsi="Times New Roman" w:cs="Times New Roman"/>
          <w:sz w:val="28"/>
          <w:szCs w:val="28"/>
          <w:lang w:val="uk-UA"/>
        </w:rPr>
        <w:t xml:space="preserve"> відповідального співробітника </w:t>
      </w:r>
    </w:p>
    <w:p w14:paraId="7C36B26D" w14:textId="73E26CFB" w:rsidR="003A50E8" w:rsidRPr="00697039" w:rsidRDefault="006E44C3" w:rsidP="006E44C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97039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507BD02B" wp14:editId="056C2171">
            <wp:extent cx="5536758" cy="4152425"/>
            <wp:effectExtent l="0" t="0" r="6985" b="63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50348" cy="4162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3BFAB8" w14:textId="39D98E95" w:rsidR="00DC4603" w:rsidRPr="00242FDC" w:rsidRDefault="00242FDC" w:rsidP="00242FD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Style w:val="a3"/>
          <w:rFonts w:ascii="Times New Roman" w:hAnsi="Times New Roman" w:cs="Times New Roman"/>
          <w:sz w:val="28"/>
          <w:szCs w:val="28"/>
          <w:lang w:val="uk-UA"/>
        </w:rPr>
        <w:t xml:space="preserve">Внутрішня </w:t>
      </w:r>
      <w:r w:rsidRPr="00697039">
        <w:rPr>
          <w:rStyle w:val="a3"/>
          <w:rFonts w:ascii="Times New Roman" w:hAnsi="Times New Roman" w:cs="Times New Roman"/>
          <w:sz w:val="28"/>
          <w:szCs w:val="28"/>
        </w:rPr>
        <w:t>сходи</w:t>
      </w:r>
      <w:proofErr w:type="spellStart"/>
      <w:r>
        <w:rPr>
          <w:rStyle w:val="a3"/>
          <w:rFonts w:ascii="Times New Roman" w:hAnsi="Times New Roman" w:cs="Times New Roman"/>
          <w:sz w:val="28"/>
          <w:szCs w:val="28"/>
          <w:lang w:val="uk-UA"/>
        </w:rPr>
        <w:t>нка</w:t>
      </w:r>
      <w:proofErr w:type="spellEnd"/>
      <w:r w:rsidRPr="00697039">
        <w:rPr>
          <w:rStyle w:val="a3"/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Pr="00697039">
        <w:rPr>
          <w:rStyle w:val="a3"/>
          <w:rFonts w:ascii="Times New Roman" w:hAnsi="Times New Roman" w:cs="Times New Roman"/>
          <w:sz w:val="28"/>
          <w:szCs w:val="28"/>
        </w:rPr>
        <w:t>маркуванням</w:t>
      </w:r>
      <w:proofErr w:type="spellEnd"/>
      <w:r w:rsidRPr="00697039">
        <w:rPr>
          <w:rStyle w:val="a3"/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97039">
        <w:rPr>
          <w:rStyle w:val="a3"/>
          <w:rFonts w:ascii="Times New Roman" w:hAnsi="Times New Roman" w:cs="Times New Roman"/>
          <w:sz w:val="28"/>
          <w:szCs w:val="28"/>
        </w:rPr>
        <w:t>поручні</w:t>
      </w:r>
      <w:proofErr w:type="spellEnd"/>
    </w:p>
    <w:p w14:paraId="7AD1808C" w14:textId="1C904460" w:rsidR="00DC4603" w:rsidRPr="00697039" w:rsidRDefault="006E44C3" w:rsidP="006E44C3">
      <w:pPr>
        <w:tabs>
          <w:tab w:val="left" w:pos="4266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97039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41F17DE7" wp14:editId="3A8F16DC">
            <wp:extent cx="5539374" cy="3926541"/>
            <wp:effectExtent l="0" t="0" r="444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5889" cy="3966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308CA0" w14:textId="77777777" w:rsidR="00242FDC" w:rsidRDefault="004023D8" w:rsidP="006E44C3">
      <w:pPr>
        <w:tabs>
          <w:tab w:val="left" w:pos="4266"/>
        </w:tabs>
        <w:jc w:val="center"/>
        <w:rPr>
          <w:rStyle w:val="a3"/>
          <w:rFonts w:ascii="Times New Roman" w:hAnsi="Times New Roman" w:cs="Times New Roman"/>
          <w:sz w:val="28"/>
          <w:szCs w:val="28"/>
        </w:rPr>
      </w:pPr>
      <w:proofErr w:type="spellStart"/>
      <w:r w:rsidRPr="00697039">
        <w:rPr>
          <w:rStyle w:val="a3"/>
          <w:rFonts w:ascii="Times New Roman" w:hAnsi="Times New Roman" w:cs="Times New Roman"/>
          <w:sz w:val="28"/>
          <w:szCs w:val="28"/>
        </w:rPr>
        <w:lastRenderedPageBreak/>
        <w:t>Стіл</w:t>
      </w:r>
      <w:proofErr w:type="spellEnd"/>
      <w:r w:rsidRPr="00697039">
        <w:rPr>
          <w:rStyle w:val="a3"/>
          <w:rFonts w:ascii="Times New Roman" w:hAnsi="Times New Roman" w:cs="Times New Roman"/>
          <w:sz w:val="28"/>
          <w:szCs w:val="28"/>
        </w:rPr>
        <w:t xml:space="preserve"> для </w:t>
      </w:r>
      <w:proofErr w:type="spellStart"/>
      <w:r w:rsidRPr="00697039">
        <w:rPr>
          <w:rStyle w:val="a3"/>
          <w:rFonts w:ascii="Times New Roman" w:hAnsi="Times New Roman" w:cs="Times New Roman"/>
          <w:sz w:val="28"/>
          <w:szCs w:val="28"/>
        </w:rPr>
        <w:t>ознайомлення</w:t>
      </w:r>
      <w:proofErr w:type="spellEnd"/>
      <w:r w:rsidRPr="00697039">
        <w:rPr>
          <w:rStyle w:val="a3"/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Pr="00697039">
        <w:rPr>
          <w:rStyle w:val="a3"/>
          <w:rFonts w:ascii="Times New Roman" w:hAnsi="Times New Roman" w:cs="Times New Roman"/>
          <w:sz w:val="28"/>
          <w:szCs w:val="28"/>
        </w:rPr>
        <w:t>матеріалами</w:t>
      </w:r>
      <w:proofErr w:type="spellEnd"/>
      <w:r w:rsidRPr="00697039">
        <w:rPr>
          <w:rStyle w:val="a3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7039">
        <w:rPr>
          <w:rStyle w:val="a3"/>
          <w:rFonts w:ascii="Times New Roman" w:hAnsi="Times New Roman" w:cs="Times New Roman"/>
          <w:sz w:val="28"/>
          <w:szCs w:val="28"/>
        </w:rPr>
        <w:t>справи</w:t>
      </w:r>
      <w:proofErr w:type="spellEnd"/>
      <w:r w:rsidRPr="00697039">
        <w:rPr>
          <w:rStyle w:val="a3"/>
          <w:rFonts w:ascii="Times New Roman" w:hAnsi="Times New Roman" w:cs="Times New Roman"/>
          <w:sz w:val="28"/>
          <w:szCs w:val="28"/>
        </w:rPr>
        <w:t xml:space="preserve"> для </w:t>
      </w:r>
    </w:p>
    <w:p w14:paraId="659BDFA1" w14:textId="48B29E34" w:rsidR="006E44C3" w:rsidRPr="00697039" w:rsidRDefault="004023D8" w:rsidP="006E44C3">
      <w:pPr>
        <w:tabs>
          <w:tab w:val="left" w:pos="4266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97039">
        <w:rPr>
          <w:rStyle w:val="a3"/>
          <w:rFonts w:ascii="Times New Roman" w:hAnsi="Times New Roman" w:cs="Times New Roman"/>
          <w:sz w:val="28"/>
          <w:szCs w:val="28"/>
        </w:rPr>
        <w:t xml:space="preserve">людей з </w:t>
      </w:r>
      <w:r w:rsidR="00242FDC">
        <w:rPr>
          <w:rStyle w:val="a3"/>
          <w:rFonts w:ascii="Times New Roman" w:hAnsi="Times New Roman" w:cs="Times New Roman"/>
          <w:sz w:val="28"/>
          <w:szCs w:val="28"/>
          <w:lang w:val="uk-UA"/>
        </w:rPr>
        <w:t>особливими потребами</w:t>
      </w:r>
      <w:r w:rsidRPr="00697039">
        <w:rPr>
          <w:rStyle w:val="a3"/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697039">
        <w:rPr>
          <w:rStyle w:val="a3"/>
          <w:rFonts w:ascii="Times New Roman" w:hAnsi="Times New Roman" w:cs="Times New Roman"/>
          <w:sz w:val="28"/>
          <w:szCs w:val="28"/>
        </w:rPr>
        <w:t>інших</w:t>
      </w:r>
      <w:proofErr w:type="spellEnd"/>
      <w:r w:rsidRPr="00697039">
        <w:rPr>
          <w:rStyle w:val="a3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7039">
        <w:rPr>
          <w:rStyle w:val="a3"/>
          <w:rFonts w:ascii="Times New Roman" w:hAnsi="Times New Roman" w:cs="Times New Roman"/>
          <w:sz w:val="28"/>
          <w:szCs w:val="28"/>
        </w:rPr>
        <w:t>груп</w:t>
      </w:r>
      <w:proofErr w:type="spellEnd"/>
      <w:r w:rsidRPr="00697039">
        <w:rPr>
          <w:rStyle w:val="a3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7039">
        <w:rPr>
          <w:rStyle w:val="a3"/>
          <w:rFonts w:ascii="Times New Roman" w:hAnsi="Times New Roman" w:cs="Times New Roman"/>
          <w:sz w:val="28"/>
          <w:szCs w:val="28"/>
        </w:rPr>
        <w:t>насе</w:t>
      </w:r>
      <w:proofErr w:type="spellEnd"/>
      <w:r w:rsidR="00242FDC">
        <w:rPr>
          <w:rStyle w:val="a3"/>
          <w:rFonts w:ascii="Times New Roman" w:hAnsi="Times New Roman" w:cs="Times New Roman"/>
          <w:sz w:val="28"/>
          <w:szCs w:val="28"/>
          <w:lang w:val="uk-UA"/>
        </w:rPr>
        <w:t>л</w:t>
      </w:r>
      <w:proofErr w:type="spellStart"/>
      <w:r w:rsidRPr="00697039">
        <w:rPr>
          <w:rStyle w:val="a3"/>
          <w:rFonts w:ascii="Times New Roman" w:hAnsi="Times New Roman" w:cs="Times New Roman"/>
          <w:sz w:val="28"/>
          <w:szCs w:val="28"/>
        </w:rPr>
        <w:t>ення</w:t>
      </w:r>
      <w:proofErr w:type="spellEnd"/>
    </w:p>
    <w:p w14:paraId="059DA4F9" w14:textId="61C5A2ED" w:rsidR="006E44C3" w:rsidRPr="00697039" w:rsidRDefault="006E44C3" w:rsidP="006E44C3">
      <w:pPr>
        <w:tabs>
          <w:tab w:val="left" w:pos="4266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97039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7608366F" wp14:editId="3C8953C0">
            <wp:extent cx="5563241" cy="3803015"/>
            <wp:effectExtent l="0" t="0" r="0" b="698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79861" cy="3814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3A16E7" w14:textId="4339B33B" w:rsidR="006E44C3" w:rsidRPr="00697039" w:rsidRDefault="006E44C3" w:rsidP="006E44C3">
      <w:pPr>
        <w:tabs>
          <w:tab w:val="left" w:pos="4266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97039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03155528" wp14:editId="0C4DD8F2">
            <wp:extent cx="3665285" cy="4887046"/>
            <wp:effectExtent l="0" t="0" r="0" b="889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79466" cy="4905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9DB0E5" w14:textId="179803E1" w:rsidR="004023D8" w:rsidRPr="00697039" w:rsidRDefault="004023D8" w:rsidP="006E44C3">
      <w:pPr>
        <w:tabs>
          <w:tab w:val="left" w:pos="4266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1F3565B" w14:textId="77777777" w:rsidR="00242FDC" w:rsidRDefault="00242FDC" w:rsidP="006E44C3">
      <w:pPr>
        <w:tabs>
          <w:tab w:val="left" w:pos="4266"/>
        </w:tabs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Покажчик напряму до місця паркування транспорту </w:t>
      </w:r>
    </w:p>
    <w:p w14:paraId="087FAF62" w14:textId="3895B2A6" w:rsidR="008946C3" w:rsidRDefault="00242FDC" w:rsidP="006E44C3">
      <w:pPr>
        <w:tabs>
          <w:tab w:val="left" w:pos="4266"/>
        </w:tabs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людей з особливими потребами та інших маломобільних </w:t>
      </w:r>
      <w:r w:rsidR="0018636B">
        <w:rPr>
          <w:rFonts w:ascii="Times New Roman" w:hAnsi="Times New Roman" w:cs="Times New Roman"/>
          <w:b/>
          <w:sz w:val="28"/>
          <w:szCs w:val="28"/>
          <w:lang w:val="uk-UA"/>
        </w:rPr>
        <w:t>груп населення</w:t>
      </w:r>
    </w:p>
    <w:p w14:paraId="0E19E59D" w14:textId="7CFCC788" w:rsidR="006E44C3" w:rsidRPr="00697039" w:rsidRDefault="006E44C3" w:rsidP="006E44C3">
      <w:pPr>
        <w:tabs>
          <w:tab w:val="left" w:pos="4266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97039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3E4778DE" wp14:editId="59DA9A6B">
            <wp:extent cx="5060552" cy="3795283"/>
            <wp:effectExtent l="0" t="0" r="698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85997" cy="3814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E44C3" w:rsidRPr="00697039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3830"/>
    <w:rsid w:val="0018636B"/>
    <w:rsid w:val="001B5AB2"/>
    <w:rsid w:val="00242FDC"/>
    <w:rsid w:val="003A50E8"/>
    <w:rsid w:val="004023D8"/>
    <w:rsid w:val="00642F63"/>
    <w:rsid w:val="00697039"/>
    <w:rsid w:val="006E44C3"/>
    <w:rsid w:val="008946C3"/>
    <w:rsid w:val="0099176E"/>
    <w:rsid w:val="00B252E2"/>
    <w:rsid w:val="00CE3830"/>
    <w:rsid w:val="00DB7451"/>
    <w:rsid w:val="00DC46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70EF28"/>
  <w15:chartTrackingRefBased/>
  <w15:docId w15:val="{F1A719C5-9CB3-4EFD-BA41-A245394B80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DB7451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B252E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у виносці Знак"/>
    <w:basedOn w:val="a0"/>
    <w:link w:val="a4"/>
    <w:uiPriority w:val="99"/>
    <w:semiHidden/>
    <w:rsid w:val="00B252E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5</Pages>
  <Words>93</Words>
  <Characters>531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12</cp:revision>
  <cp:lastPrinted>2018-06-01T08:37:00Z</cp:lastPrinted>
  <dcterms:created xsi:type="dcterms:W3CDTF">2018-05-29T12:44:00Z</dcterms:created>
  <dcterms:modified xsi:type="dcterms:W3CDTF">2018-06-04T12:28:00Z</dcterms:modified>
</cp:coreProperties>
</file>